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876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5613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Нимперова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Артема Васильевича, </w:t>
      </w:r>
      <w:r>
        <w:rPr>
          <w:rStyle w:val="cat-UserDefinedgrp-36rplc-11"/>
          <w:rFonts w:ascii="Times New Roman" w:eastAsia="Times New Roman" w:hAnsi="Times New Roman" w:cs="Times New Roman"/>
          <w:spacing w:val="5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Нимперов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район, ТТП № 1 юрты, п.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Нижнесортымский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7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Нимперов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Нимперов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Нимперова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Нимперова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7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ст. 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Нимперова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Нимперова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Артема Васильевича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Нимперову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0412365400325008762620150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876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UserDefinedgrp-37rplc-25">
    <w:name w:val="cat-UserDefined grp-37 rplc-25"/>
    <w:basedOn w:val="DefaultParagraphFont"/>
  </w:style>
  <w:style w:type="character" w:customStyle="1" w:styleId="cat-UserDefinedgrp-37rplc-31">
    <w:name w:val="cat-UserDefined grp-37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